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4DD" w:rsidRDefault="00D464DD" w:rsidP="00D464DD">
      <w:pPr>
        <w:jc w:val="center"/>
        <w:rPr>
          <w:b/>
          <w:sz w:val="24"/>
          <w:szCs w:val="24"/>
        </w:rPr>
      </w:pPr>
      <w:r w:rsidRPr="00CD43FC">
        <w:rPr>
          <w:b/>
          <w:sz w:val="24"/>
          <w:szCs w:val="24"/>
        </w:rPr>
        <w:t xml:space="preserve">Groen in de Buurt </w:t>
      </w:r>
      <w:r>
        <w:rPr>
          <w:b/>
          <w:sz w:val="24"/>
          <w:szCs w:val="24"/>
        </w:rPr>
        <w:t xml:space="preserve">storytelling </w:t>
      </w:r>
      <w:r w:rsidRPr="00CD43FC">
        <w:rPr>
          <w:b/>
          <w:sz w:val="24"/>
          <w:szCs w:val="24"/>
        </w:rPr>
        <w:t xml:space="preserve">(Centrum) </w:t>
      </w:r>
    </w:p>
    <w:p w:rsidR="00D464DD" w:rsidRDefault="00D464DD" w:rsidP="00D464DD">
      <w:pPr>
        <w:pBdr>
          <w:bottom w:val="single" w:sz="12" w:space="10" w:color="auto"/>
        </w:pBdr>
        <w:jc w:val="center"/>
        <w:rPr>
          <w:b/>
          <w:sz w:val="24"/>
          <w:szCs w:val="24"/>
        </w:rPr>
      </w:pPr>
    </w:p>
    <w:p w:rsidR="00D464DD" w:rsidRPr="00CD43FC" w:rsidRDefault="00D464DD" w:rsidP="00D464DD">
      <w:pPr>
        <w:jc w:val="center"/>
        <w:rPr>
          <w:b/>
          <w:sz w:val="24"/>
          <w:szCs w:val="24"/>
        </w:rPr>
      </w:pPr>
    </w:p>
    <w:p w:rsidR="00D464DD" w:rsidRPr="00CD43FC" w:rsidRDefault="00D464DD" w:rsidP="00D464DD">
      <w:pPr>
        <w:jc w:val="center"/>
        <w:rPr>
          <w:b/>
          <w:sz w:val="24"/>
          <w:szCs w:val="24"/>
        </w:rPr>
      </w:pPr>
    </w:p>
    <w:p w:rsidR="00D464DD" w:rsidRDefault="00CF33E1" w:rsidP="00D464DD">
      <w:pPr>
        <w:rPr>
          <w:b/>
          <w:sz w:val="36"/>
          <w:szCs w:val="24"/>
        </w:rPr>
      </w:pPr>
      <w:r>
        <w:rPr>
          <w:b/>
          <w:sz w:val="36"/>
          <w:szCs w:val="24"/>
        </w:rPr>
        <w:t>Groen in de Buurt: Het Kost</w:t>
      </w:r>
      <w:r w:rsidR="00D464DD">
        <w:rPr>
          <w:b/>
          <w:sz w:val="36"/>
          <w:szCs w:val="24"/>
        </w:rPr>
        <w:t>pleintje is het ‘Groene Hart’ van de Weteringbuurt</w:t>
      </w:r>
    </w:p>
    <w:p w:rsidR="00D464DD" w:rsidRDefault="00D464DD" w:rsidP="00D464DD">
      <w:pPr>
        <w:rPr>
          <w:b/>
          <w:sz w:val="36"/>
          <w:szCs w:val="24"/>
        </w:rPr>
      </w:pPr>
    </w:p>
    <w:p w:rsidR="00D464DD" w:rsidRDefault="00D464DD" w:rsidP="00D464DD">
      <w:pPr>
        <w:jc w:val="center"/>
        <w:rPr>
          <w:sz w:val="28"/>
          <w:szCs w:val="24"/>
        </w:rPr>
      </w:pPr>
      <w:r>
        <w:rPr>
          <w:noProof/>
          <w:sz w:val="28"/>
          <w:szCs w:val="24"/>
          <w:lang w:val="en-US"/>
        </w:rPr>
        <w:drawing>
          <wp:inline distT="0" distB="0" distL="0" distR="0" wp14:anchorId="6E0CA4A9" wp14:editId="7615D04B">
            <wp:extent cx="5430099" cy="26384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 kostenpleintj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41035" cy="2643738"/>
                    </a:xfrm>
                    <a:prstGeom prst="rect">
                      <a:avLst/>
                    </a:prstGeom>
                  </pic:spPr>
                </pic:pic>
              </a:graphicData>
            </a:graphic>
          </wp:inline>
        </w:drawing>
      </w:r>
    </w:p>
    <w:p w:rsidR="00866D84" w:rsidRDefault="00866D84" w:rsidP="00D464DD">
      <w:pPr>
        <w:rPr>
          <w:b/>
        </w:rPr>
      </w:pPr>
    </w:p>
    <w:p w:rsidR="00D464DD" w:rsidRPr="007B7508" w:rsidRDefault="00D464DD" w:rsidP="00D464DD">
      <w:pPr>
        <w:rPr>
          <w:b/>
          <w:sz w:val="28"/>
          <w:szCs w:val="28"/>
        </w:rPr>
      </w:pPr>
      <w:r w:rsidRPr="007B7508">
        <w:rPr>
          <w:b/>
          <w:sz w:val="28"/>
          <w:szCs w:val="28"/>
        </w:rPr>
        <w:t>Amsterdam wil</w:t>
      </w:r>
      <w:r w:rsidR="00351FA5" w:rsidRPr="007B7508">
        <w:rPr>
          <w:b/>
          <w:sz w:val="28"/>
          <w:szCs w:val="28"/>
        </w:rPr>
        <w:t xml:space="preserve"> graag een groene stad blijven. De gemeente steunt </w:t>
      </w:r>
      <w:r w:rsidR="00866D84" w:rsidRPr="007B7508">
        <w:rPr>
          <w:b/>
          <w:sz w:val="28"/>
          <w:szCs w:val="28"/>
        </w:rPr>
        <w:t xml:space="preserve">daarom </w:t>
      </w:r>
      <w:r w:rsidR="00351FA5" w:rsidRPr="007B7508">
        <w:rPr>
          <w:b/>
          <w:sz w:val="28"/>
          <w:szCs w:val="28"/>
        </w:rPr>
        <w:t>i</w:t>
      </w:r>
      <w:r w:rsidR="00964B3E" w:rsidRPr="007B7508">
        <w:rPr>
          <w:b/>
          <w:sz w:val="28"/>
          <w:szCs w:val="28"/>
        </w:rPr>
        <w:t xml:space="preserve">nitiatieven tot vergroening en </w:t>
      </w:r>
      <w:r w:rsidR="00705C08" w:rsidRPr="007B7508">
        <w:rPr>
          <w:b/>
          <w:sz w:val="28"/>
          <w:szCs w:val="28"/>
        </w:rPr>
        <w:t>mede</w:t>
      </w:r>
      <w:r w:rsidR="00964B3E" w:rsidRPr="007B7508">
        <w:rPr>
          <w:b/>
          <w:sz w:val="28"/>
          <w:szCs w:val="28"/>
        </w:rPr>
        <w:t>beheer</w:t>
      </w:r>
      <w:r w:rsidRPr="007B7508">
        <w:rPr>
          <w:b/>
          <w:sz w:val="28"/>
          <w:szCs w:val="28"/>
        </w:rPr>
        <w:t>. In het hart van de Weteringbuurt in stadsdeel Centrum ligt het Kostenpleintje. Dit speelpleintje was voor buurtbewoners een doorn in h</w:t>
      </w:r>
      <w:r w:rsidR="00964B3E" w:rsidRPr="007B7508">
        <w:rPr>
          <w:b/>
          <w:sz w:val="28"/>
          <w:szCs w:val="28"/>
        </w:rPr>
        <w:t>et oog</w:t>
      </w:r>
      <w:r w:rsidRPr="007B7508">
        <w:rPr>
          <w:b/>
          <w:sz w:val="28"/>
          <w:szCs w:val="28"/>
        </w:rPr>
        <w:t xml:space="preserve">, maar met behulp van de subsidie ‘Groen in de Buurt’ is het pleintje veranderd. </w:t>
      </w:r>
      <w:r w:rsidR="00866D84" w:rsidRPr="007B7508">
        <w:rPr>
          <w:b/>
          <w:sz w:val="28"/>
          <w:szCs w:val="28"/>
        </w:rPr>
        <w:t>Het</w:t>
      </w:r>
      <w:r w:rsidRPr="007B7508">
        <w:rPr>
          <w:b/>
          <w:sz w:val="28"/>
          <w:szCs w:val="28"/>
        </w:rPr>
        <w:t xml:space="preserve"> </w:t>
      </w:r>
      <w:proofErr w:type="spellStart"/>
      <w:r w:rsidRPr="007B7508">
        <w:rPr>
          <w:b/>
          <w:sz w:val="28"/>
          <w:szCs w:val="28"/>
        </w:rPr>
        <w:t>vergroende</w:t>
      </w:r>
      <w:proofErr w:type="spellEnd"/>
      <w:r w:rsidRPr="007B7508">
        <w:rPr>
          <w:b/>
          <w:sz w:val="28"/>
          <w:szCs w:val="28"/>
        </w:rPr>
        <w:t xml:space="preserve"> en verbeterde pleintje </w:t>
      </w:r>
      <w:r w:rsidR="00866D84" w:rsidRPr="007B7508">
        <w:rPr>
          <w:b/>
          <w:sz w:val="28"/>
          <w:szCs w:val="28"/>
        </w:rPr>
        <w:t xml:space="preserve">is </w:t>
      </w:r>
      <w:r w:rsidRPr="007B7508">
        <w:rPr>
          <w:b/>
          <w:sz w:val="28"/>
          <w:szCs w:val="28"/>
        </w:rPr>
        <w:t xml:space="preserve">de nieuwe trots van de buurt. Vandaag spreken wij initiatiefnemer Henk hierover.  </w:t>
      </w:r>
    </w:p>
    <w:p w:rsidR="00D464DD" w:rsidRPr="007B7508" w:rsidRDefault="00D464DD" w:rsidP="00D464DD">
      <w:pPr>
        <w:rPr>
          <w:sz w:val="28"/>
          <w:szCs w:val="28"/>
        </w:rPr>
      </w:pPr>
    </w:p>
    <w:p w:rsidR="00D464DD" w:rsidRPr="007B7508" w:rsidRDefault="00D464DD" w:rsidP="00D464DD">
      <w:pPr>
        <w:rPr>
          <w:sz w:val="28"/>
          <w:szCs w:val="28"/>
        </w:rPr>
      </w:pPr>
      <w:r w:rsidRPr="007B7508">
        <w:rPr>
          <w:sz w:val="28"/>
          <w:szCs w:val="28"/>
        </w:rPr>
        <w:t>Van achter een kopje espresso kijkt betrokken buurtbewoner en initiatiefnemer Henk met positieve gevoelens terug op de afgelopen maanden</w:t>
      </w:r>
      <w:r w:rsidR="00CC1003" w:rsidRPr="007B7508">
        <w:rPr>
          <w:sz w:val="28"/>
          <w:szCs w:val="28"/>
        </w:rPr>
        <w:t>, waarin d</w:t>
      </w:r>
      <w:r w:rsidR="00866D84" w:rsidRPr="007B7508">
        <w:rPr>
          <w:sz w:val="28"/>
          <w:szCs w:val="28"/>
        </w:rPr>
        <w:t>e</w:t>
      </w:r>
      <w:r w:rsidRPr="007B7508">
        <w:rPr>
          <w:sz w:val="28"/>
          <w:szCs w:val="28"/>
        </w:rPr>
        <w:t xml:space="preserve"> metamorfose van het pleintje </w:t>
      </w:r>
      <w:r w:rsidR="00866D84" w:rsidRPr="007B7508">
        <w:rPr>
          <w:sz w:val="28"/>
          <w:szCs w:val="28"/>
        </w:rPr>
        <w:t>he</w:t>
      </w:r>
      <w:r w:rsidR="00CC1003" w:rsidRPr="007B7508">
        <w:rPr>
          <w:sz w:val="28"/>
          <w:szCs w:val="28"/>
        </w:rPr>
        <w:t>eft plaatsgevonden</w:t>
      </w:r>
      <w:r w:rsidRPr="007B7508">
        <w:rPr>
          <w:sz w:val="28"/>
          <w:szCs w:val="28"/>
        </w:rPr>
        <w:t xml:space="preserve">: “Het was eigenlijk een heel aangenaam, spontaan en snel gebeuren”. Na verloop van tijd maakte het </w:t>
      </w:r>
      <w:r w:rsidR="00DF7C68" w:rsidRPr="007B7508">
        <w:rPr>
          <w:sz w:val="28"/>
          <w:szCs w:val="28"/>
        </w:rPr>
        <w:t>speel</w:t>
      </w:r>
      <w:r w:rsidRPr="007B7508">
        <w:rPr>
          <w:sz w:val="28"/>
          <w:szCs w:val="28"/>
        </w:rPr>
        <w:t xml:space="preserve">pleintje een enigszins </w:t>
      </w:r>
      <w:r w:rsidR="00CC1003" w:rsidRPr="007B7508">
        <w:rPr>
          <w:sz w:val="28"/>
          <w:szCs w:val="28"/>
        </w:rPr>
        <w:t>vervallen indruk</w:t>
      </w:r>
      <w:r w:rsidRPr="007B7508">
        <w:rPr>
          <w:sz w:val="28"/>
          <w:szCs w:val="28"/>
        </w:rPr>
        <w:t xml:space="preserve">, waarna de bewoners samen met het stadsdeel de koppen bij elkaar hebben gestoken om het aantrekkelijker en groener te maken. “Ik heb toen een aantal buurtbewoners bereid gevonden mee te denken, en </w:t>
      </w:r>
      <w:r w:rsidR="00CF33E1" w:rsidRPr="00BB6B59">
        <w:rPr>
          <w:color w:val="000000" w:themeColor="text1"/>
          <w:sz w:val="28"/>
          <w:szCs w:val="28"/>
        </w:rPr>
        <w:t>met behulp van landschapsarchitecten</w:t>
      </w:r>
      <w:r w:rsidR="00BB6B59" w:rsidRPr="00BB6B59">
        <w:rPr>
          <w:color w:val="000000" w:themeColor="text1"/>
          <w:sz w:val="28"/>
          <w:szCs w:val="28"/>
        </w:rPr>
        <w:t>bureau</w:t>
      </w:r>
      <w:r w:rsidR="00CF33E1" w:rsidRPr="00BB6B59">
        <w:rPr>
          <w:color w:val="000000" w:themeColor="text1"/>
          <w:sz w:val="28"/>
          <w:szCs w:val="28"/>
        </w:rPr>
        <w:t xml:space="preserve"> Derckx  hadden we </w:t>
      </w:r>
      <w:r w:rsidR="00CF33E1">
        <w:rPr>
          <w:sz w:val="28"/>
          <w:szCs w:val="28"/>
        </w:rPr>
        <w:t xml:space="preserve">uiteindelijk </w:t>
      </w:r>
      <w:r w:rsidRPr="007B7508">
        <w:rPr>
          <w:sz w:val="28"/>
          <w:szCs w:val="28"/>
        </w:rPr>
        <w:t>een ontwerp waar ie</w:t>
      </w:r>
      <w:r w:rsidR="00CF33E1">
        <w:rPr>
          <w:sz w:val="28"/>
          <w:szCs w:val="28"/>
        </w:rPr>
        <w:t>dereen blij mee was”. Het Kost</w:t>
      </w:r>
      <w:r w:rsidRPr="007B7508">
        <w:rPr>
          <w:sz w:val="28"/>
          <w:szCs w:val="28"/>
        </w:rPr>
        <w:t xml:space="preserve">pleintje geldt </w:t>
      </w:r>
      <w:r w:rsidRPr="007B7508">
        <w:rPr>
          <w:sz w:val="28"/>
          <w:szCs w:val="28"/>
        </w:rPr>
        <w:lastRenderedPageBreak/>
        <w:t xml:space="preserve">inmiddels als groene oase in de Weteringbuurt, met onder andere klimplanten, een bloemen- en plantenlint en boomspiegeltuinen. </w:t>
      </w:r>
    </w:p>
    <w:p w:rsidR="00D464DD" w:rsidRPr="007B7508" w:rsidRDefault="00D464DD" w:rsidP="00D464DD">
      <w:pPr>
        <w:rPr>
          <w:i/>
          <w:sz w:val="28"/>
          <w:szCs w:val="28"/>
        </w:rPr>
      </w:pPr>
    </w:p>
    <w:p w:rsidR="00D464DD" w:rsidRPr="007B7508" w:rsidRDefault="00CC1003" w:rsidP="00D464DD">
      <w:pPr>
        <w:rPr>
          <w:sz w:val="28"/>
          <w:szCs w:val="28"/>
        </w:rPr>
      </w:pPr>
      <w:r w:rsidRPr="007B7508">
        <w:rPr>
          <w:b/>
          <w:sz w:val="28"/>
          <w:szCs w:val="28"/>
        </w:rPr>
        <w:t xml:space="preserve">Het pleintje ligt er </w:t>
      </w:r>
      <w:r w:rsidR="00D464DD" w:rsidRPr="007B7508">
        <w:rPr>
          <w:b/>
          <w:sz w:val="28"/>
          <w:szCs w:val="28"/>
        </w:rPr>
        <w:t>stralend bij</w:t>
      </w:r>
      <w:r w:rsidR="00D464DD" w:rsidRPr="007B7508">
        <w:rPr>
          <w:b/>
          <w:sz w:val="28"/>
          <w:szCs w:val="28"/>
        </w:rPr>
        <w:br/>
      </w:r>
      <w:r w:rsidR="00D464DD" w:rsidRPr="007B7508">
        <w:rPr>
          <w:sz w:val="28"/>
          <w:szCs w:val="28"/>
        </w:rPr>
        <w:t xml:space="preserve">Henk </w:t>
      </w:r>
      <w:r w:rsidRPr="007B7508">
        <w:rPr>
          <w:sz w:val="28"/>
          <w:szCs w:val="28"/>
        </w:rPr>
        <w:t>vindt</w:t>
      </w:r>
      <w:r w:rsidR="0027557B" w:rsidRPr="007B7508">
        <w:rPr>
          <w:sz w:val="28"/>
          <w:szCs w:val="28"/>
        </w:rPr>
        <w:t xml:space="preserve"> het</w:t>
      </w:r>
      <w:r w:rsidR="00D464DD" w:rsidRPr="007B7508">
        <w:rPr>
          <w:sz w:val="28"/>
          <w:szCs w:val="28"/>
        </w:rPr>
        <w:t xml:space="preserve"> leuk om terug te denken aan de inzet van de buurtbewoners: “Voor mij is het aardigst </w:t>
      </w:r>
      <w:r w:rsidR="004F3EAC" w:rsidRPr="007B7508">
        <w:rPr>
          <w:sz w:val="28"/>
          <w:szCs w:val="28"/>
        </w:rPr>
        <w:t xml:space="preserve">dat </w:t>
      </w:r>
      <w:r w:rsidR="00D464DD" w:rsidRPr="007B7508">
        <w:rPr>
          <w:sz w:val="28"/>
          <w:szCs w:val="28"/>
        </w:rPr>
        <w:t>er gaandeweg steeds meer buurtbewoners waren die zich betrokken voel</w:t>
      </w:r>
      <w:r w:rsidR="00042D71" w:rsidRPr="007B7508">
        <w:rPr>
          <w:sz w:val="28"/>
          <w:szCs w:val="28"/>
        </w:rPr>
        <w:t>den en enthousiast werden</w:t>
      </w:r>
      <w:r w:rsidR="004F3EAC" w:rsidRPr="007B7508">
        <w:rPr>
          <w:sz w:val="28"/>
          <w:szCs w:val="28"/>
        </w:rPr>
        <w:t>”</w:t>
      </w:r>
      <w:r w:rsidR="00042D71" w:rsidRPr="007B7508">
        <w:rPr>
          <w:sz w:val="28"/>
          <w:szCs w:val="28"/>
        </w:rPr>
        <w:t>.</w:t>
      </w:r>
      <w:r w:rsidR="004F3EAC" w:rsidRPr="007B7508">
        <w:rPr>
          <w:sz w:val="28"/>
          <w:szCs w:val="28"/>
        </w:rPr>
        <w:t xml:space="preserve"> De</w:t>
      </w:r>
      <w:r w:rsidR="00D464DD" w:rsidRPr="007B7508">
        <w:rPr>
          <w:sz w:val="28"/>
          <w:szCs w:val="28"/>
        </w:rPr>
        <w:t xml:space="preserve"> betrokkenheid van de buurtbewoners komt goed uit bij het onderhouden v</w:t>
      </w:r>
      <w:r w:rsidR="00042D71" w:rsidRPr="007B7508">
        <w:rPr>
          <w:sz w:val="28"/>
          <w:szCs w:val="28"/>
        </w:rPr>
        <w:t>an het pleintje en haar groen. Het is de be</w:t>
      </w:r>
      <w:r w:rsidR="00DA4E9A" w:rsidRPr="007B7508">
        <w:rPr>
          <w:sz w:val="28"/>
          <w:szCs w:val="28"/>
        </w:rPr>
        <w:t xml:space="preserve">doeling dat de buurtbewoners de onderhoudstaak overnemen van </w:t>
      </w:r>
      <w:r w:rsidR="00042D71" w:rsidRPr="007B7508">
        <w:rPr>
          <w:sz w:val="28"/>
          <w:szCs w:val="28"/>
        </w:rPr>
        <w:t>de gemeen</w:t>
      </w:r>
      <w:r w:rsidR="00DA4E9A" w:rsidRPr="007B7508">
        <w:rPr>
          <w:sz w:val="28"/>
          <w:szCs w:val="28"/>
        </w:rPr>
        <w:t>te</w:t>
      </w:r>
      <w:r w:rsidR="00D464DD" w:rsidRPr="007B7508">
        <w:rPr>
          <w:sz w:val="28"/>
          <w:szCs w:val="28"/>
        </w:rPr>
        <w:t>. Volgens Henk zijn er veel mensen die ‘hand-en-spandiensten’ hebben uitgevoerd</w:t>
      </w:r>
      <w:r w:rsidR="00311D7E" w:rsidRPr="007B7508">
        <w:rPr>
          <w:sz w:val="28"/>
          <w:szCs w:val="28"/>
        </w:rPr>
        <w:t xml:space="preserve">, </w:t>
      </w:r>
      <w:r w:rsidR="004F3EAC" w:rsidRPr="007B7508">
        <w:rPr>
          <w:sz w:val="28"/>
          <w:szCs w:val="28"/>
        </w:rPr>
        <w:t xml:space="preserve">en de betrokken bewoners </w:t>
      </w:r>
      <w:r w:rsidR="00311D7E" w:rsidRPr="007B7508">
        <w:rPr>
          <w:sz w:val="28"/>
          <w:szCs w:val="28"/>
        </w:rPr>
        <w:t>helpen met het wieden, schoffelen, snoeien en</w:t>
      </w:r>
      <w:r w:rsidR="004F3EAC" w:rsidRPr="007B7508">
        <w:rPr>
          <w:sz w:val="28"/>
          <w:szCs w:val="28"/>
        </w:rPr>
        <w:t xml:space="preserve"> aanharken van het speelpleintje</w:t>
      </w:r>
      <w:r w:rsidR="00311D7E" w:rsidRPr="007B7508">
        <w:rPr>
          <w:sz w:val="28"/>
          <w:szCs w:val="28"/>
        </w:rPr>
        <w:t xml:space="preserve">. </w:t>
      </w:r>
      <w:r w:rsidR="00D464DD" w:rsidRPr="007B7508">
        <w:rPr>
          <w:sz w:val="28"/>
          <w:szCs w:val="28"/>
        </w:rPr>
        <w:t>Het gezamenlijk onderhouden van het pleintje gaat Henk en de buurtbewoners goed af: “Het tuinieren is helemaal geen zeurderige verplichting, het is eigenlijk een alleraardigst gebeuren. Door het enthousiasme van de mensen kost het helemaal geen energ</w:t>
      </w:r>
      <w:r w:rsidR="004F3EAC" w:rsidRPr="007B7508">
        <w:rPr>
          <w:sz w:val="28"/>
          <w:szCs w:val="28"/>
        </w:rPr>
        <w:t>ie, het levert juist energie op!</w:t>
      </w:r>
      <w:r w:rsidR="00D464DD" w:rsidRPr="007B7508">
        <w:rPr>
          <w:sz w:val="28"/>
          <w:szCs w:val="28"/>
        </w:rPr>
        <w:t xml:space="preserve">”. </w:t>
      </w:r>
    </w:p>
    <w:p w:rsidR="00D464DD" w:rsidRPr="007B7508" w:rsidRDefault="00D464DD" w:rsidP="00D464DD">
      <w:pPr>
        <w:ind w:firstLine="708"/>
        <w:rPr>
          <w:sz w:val="28"/>
          <w:szCs w:val="28"/>
        </w:rPr>
      </w:pPr>
      <w:r w:rsidRPr="007B7508">
        <w:rPr>
          <w:sz w:val="28"/>
          <w:szCs w:val="28"/>
        </w:rPr>
        <w:t>Het resultaat mag er dan ook wezen: “Het pleintje ligt er fleurig en stralend bij”. Dat is ook de rest van de buurt opgevallen. “Het pleintje is langzaam maar zeker het ‘Groene Hart’ van de Weteringbuurt gaan heten onder de bewoners. Dat klinkt goed, en dat maakt mensen ook vrol</w:t>
      </w:r>
      <w:r w:rsidR="004F3EAC" w:rsidRPr="007B7508">
        <w:rPr>
          <w:sz w:val="28"/>
          <w:szCs w:val="28"/>
        </w:rPr>
        <w:t>ijk!</w:t>
      </w:r>
      <w:r w:rsidRPr="007B7508">
        <w:rPr>
          <w:sz w:val="28"/>
          <w:szCs w:val="28"/>
        </w:rPr>
        <w:t xml:space="preserve">”, aldus Henk. </w:t>
      </w:r>
      <w:r w:rsidR="0027557B" w:rsidRPr="007B7508">
        <w:rPr>
          <w:sz w:val="28"/>
          <w:szCs w:val="28"/>
        </w:rPr>
        <w:t xml:space="preserve"> Toen het pleintje af was, is het project afgesloten met een gezamenlijke ‘plant-dag’. Hier waren veel buurtbewoners bij aanwezig, alsook vertegenwoordigers van het stadsdeel. De cafés in de buurt hebben bijgedragen met broodjes, hapjes en flessen wijn</w:t>
      </w:r>
      <w:r w:rsidR="00042D71" w:rsidRPr="007B7508">
        <w:rPr>
          <w:sz w:val="28"/>
          <w:szCs w:val="28"/>
        </w:rPr>
        <w:t xml:space="preserve">. </w:t>
      </w:r>
    </w:p>
    <w:p w:rsidR="00D464DD" w:rsidRPr="007B7508" w:rsidRDefault="00D464DD" w:rsidP="00D464DD">
      <w:pPr>
        <w:rPr>
          <w:sz w:val="28"/>
          <w:szCs w:val="28"/>
        </w:rPr>
      </w:pPr>
    </w:p>
    <w:p w:rsidR="00D464DD" w:rsidRPr="007B7508" w:rsidRDefault="00DA4E9A" w:rsidP="00D464DD">
      <w:pPr>
        <w:rPr>
          <w:b/>
          <w:sz w:val="28"/>
          <w:szCs w:val="28"/>
        </w:rPr>
      </w:pPr>
      <w:r w:rsidRPr="007B7508">
        <w:rPr>
          <w:b/>
          <w:sz w:val="28"/>
          <w:szCs w:val="28"/>
        </w:rPr>
        <w:t>De voordelen</w:t>
      </w:r>
    </w:p>
    <w:p w:rsidR="00D464DD" w:rsidRPr="007B7508" w:rsidRDefault="0014658C" w:rsidP="00D464DD">
      <w:pPr>
        <w:rPr>
          <w:sz w:val="28"/>
          <w:szCs w:val="28"/>
        </w:rPr>
      </w:pPr>
      <w:r w:rsidRPr="007B7508">
        <w:rPr>
          <w:sz w:val="28"/>
          <w:szCs w:val="28"/>
        </w:rPr>
        <w:t xml:space="preserve">Sinds de vergroening en </w:t>
      </w:r>
      <w:r w:rsidR="00D464DD" w:rsidRPr="007B7508">
        <w:rPr>
          <w:sz w:val="28"/>
          <w:szCs w:val="28"/>
        </w:rPr>
        <w:t xml:space="preserve">de vervanging van de speeltoestellen </w:t>
      </w:r>
      <w:r w:rsidR="004F3EAC" w:rsidRPr="007B7508">
        <w:rPr>
          <w:sz w:val="28"/>
          <w:szCs w:val="28"/>
        </w:rPr>
        <w:t>wordt het plein</w:t>
      </w:r>
      <w:r w:rsidR="00D464DD" w:rsidRPr="007B7508">
        <w:rPr>
          <w:sz w:val="28"/>
          <w:szCs w:val="28"/>
        </w:rPr>
        <w:t xml:space="preserve"> weer gebruikt als speeltuin voor buurtkinderen. </w:t>
      </w:r>
      <w:r w:rsidR="004F3EAC" w:rsidRPr="007B7508">
        <w:rPr>
          <w:sz w:val="28"/>
          <w:szCs w:val="28"/>
        </w:rPr>
        <w:t>Ook voor de ouders is het</w:t>
      </w:r>
      <w:r w:rsidR="00D464DD" w:rsidRPr="007B7508">
        <w:rPr>
          <w:sz w:val="28"/>
          <w:szCs w:val="28"/>
        </w:rPr>
        <w:t xml:space="preserve"> aanzienlijk prettiger om</w:t>
      </w:r>
      <w:r w:rsidR="00DA4E9A" w:rsidRPr="007B7508">
        <w:rPr>
          <w:sz w:val="28"/>
          <w:szCs w:val="28"/>
        </w:rPr>
        <w:t xml:space="preserve"> op het pleintje te vertoeven: </w:t>
      </w:r>
      <w:r w:rsidRPr="007B7508">
        <w:rPr>
          <w:sz w:val="28"/>
          <w:szCs w:val="28"/>
        </w:rPr>
        <w:t>de nieuwe bankjes staan</w:t>
      </w:r>
      <w:r w:rsidR="00D464DD" w:rsidRPr="007B7508">
        <w:rPr>
          <w:sz w:val="28"/>
          <w:szCs w:val="28"/>
        </w:rPr>
        <w:t xml:space="preserve"> precies</w:t>
      </w:r>
      <w:r w:rsidRPr="007B7508">
        <w:rPr>
          <w:sz w:val="28"/>
          <w:szCs w:val="28"/>
        </w:rPr>
        <w:t xml:space="preserve"> in</w:t>
      </w:r>
      <w:r w:rsidR="00DA4E9A" w:rsidRPr="007B7508">
        <w:rPr>
          <w:sz w:val="28"/>
          <w:szCs w:val="28"/>
        </w:rPr>
        <w:t xml:space="preserve"> de strook waar de zon invalt</w:t>
      </w:r>
      <w:r w:rsidR="00D464DD" w:rsidRPr="007B7508">
        <w:rPr>
          <w:sz w:val="28"/>
          <w:szCs w:val="28"/>
        </w:rPr>
        <w:t>. Daarnaast draagt de vergroening bij aan de biodiversiteit en wateropvang in de buurt, en met de circulaire materialen en</w:t>
      </w:r>
      <w:r w:rsidRPr="007B7508">
        <w:rPr>
          <w:sz w:val="28"/>
          <w:szCs w:val="28"/>
        </w:rPr>
        <w:t xml:space="preserve"> de</w:t>
      </w:r>
      <w:r w:rsidR="00D464DD" w:rsidRPr="007B7508">
        <w:rPr>
          <w:sz w:val="28"/>
          <w:szCs w:val="28"/>
        </w:rPr>
        <w:t xml:space="preserve"> compostbak </w:t>
      </w:r>
      <w:r w:rsidR="00CF33E1" w:rsidRPr="00BB6B59">
        <w:rPr>
          <w:color w:val="000000" w:themeColor="text1"/>
          <w:sz w:val="28"/>
          <w:szCs w:val="28"/>
        </w:rPr>
        <w:t>– het wormenhotel -</w:t>
      </w:r>
      <w:r w:rsidR="00CF33E1">
        <w:rPr>
          <w:color w:val="FF0000"/>
          <w:sz w:val="28"/>
          <w:szCs w:val="28"/>
        </w:rPr>
        <w:t xml:space="preserve"> </w:t>
      </w:r>
      <w:r w:rsidR="00D464DD" w:rsidRPr="007B7508">
        <w:rPr>
          <w:sz w:val="28"/>
          <w:szCs w:val="28"/>
        </w:rPr>
        <w:t xml:space="preserve">heeft het pleintje een duurzaam karakter. </w:t>
      </w:r>
      <w:r w:rsidR="00C361CB" w:rsidRPr="007B7508">
        <w:rPr>
          <w:sz w:val="28"/>
          <w:szCs w:val="28"/>
        </w:rPr>
        <w:t xml:space="preserve">De overlast is </w:t>
      </w:r>
      <w:r w:rsidR="00D464DD" w:rsidRPr="007B7508">
        <w:rPr>
          <w:sz w:val="28"/>
          <w:szCs w:val="28"/>
        </w:rPr>
        <w:t>ook a</w:t>
      </w:r>
      <w:r w:rsidR="00DA4E9A" w:rsidRPr="007B7508">
        <w:rPr>
          <w:sz w:val="28"/>
          <w:szCs w:val="28"/>
        </w:rPr>
        <w:t xml:space="preserve">fgenomen sinds de herinrichting. </w:t>
      </w:r>
      <w:r w:rsidR="00D464DD" w:rsidRPr="007B7508">
        <w:rPr>
          <w:sz w:val="28"/>
          <w:szCs w:val="28"/>
        </w:rPr>
        <w:t>De buurtbewoners zelf zijn het pleintje intensiever gaan gebruiken. “</w:t>
      </w:r>
      <w:r w:rsidR="00C361CB" w:rsidRPr="007B7508">
        <w:rPr>
          <w:sz w:val="28"/>
          <w:szCs w:val="28"/>
        </w:rPr>
        <w:t>V</w:t>
      </w:r>
      <w:r w:rsidR="00D464DD" w:rsidRPr="007B7508">
        <w:rPr>
          <w:sz w:val="28"/>
          <w:szCs w:val="28"/>
        </w:rPr>
        <w:t>olgende week is er een straatborrel op het pleintje. Voor</w:t>
      </w:r>
      <w:r w:rsidRPr="007B7508">
        <w:rPr>
          <w:sz w:val="28"/>
          <w:szCs w:val="28"/>
        </w:rPr>
        <w:t>heen werd deze elders gehouden</w:t>
      </w:r>
      <w:r w:rsidR="00D464DD" w:rsidRPr="007B7508">
        <w:rPr>
          <w:sz w:val="28"/>
          <w:szCs w:val="28"/>
        </w:rPr>
        <w:t>, maar nu ligt het</w:t>
      </w:r>
      <w:r w:rsidRPr="007B7508">
        <w:rPr>
          <w:sz w:val="28"/>
          <w:szCs w:val="28"/>
        </w:rPr>
        <w:t xml:space="preserve"> pleintje</w:t>
      </w:r>
      <w:r w:rsidR="00DA4E9A" w:rsidRPr="007B7508">
        <w:rPr>
          <w:sz w:val="28"/>
          <w:szCs w:val="28"/>
        </w:rPr>
        <w:t xml:space="preserve"> er </w:t>
      </w:r>
      <w:r w:rsidR="00DA4E9A" w:rsidRPr="00BB6B59">
        <w:rPr>
          <w:color w:val="000000" w:themeColor="text1"/>
          <w:sz w:val="28"/>
          <w:szCs w:val="28"/>
        </w:rPr>
        <w:t xml:space="preserve">stralend </w:t>
      </w:r>
      <w:r w:rsidR="00CF33E1" w:rsidRPr="00BB6B59">
        <w:rPr>
          <w:color w:val="000000" w:themeColor="text1"/>
          <w:sz w:val="28"/>
          <w:szCs w:val="28"/>
        </w:rPr>
        <w:t>en uitnodigend</w:t>
      </w:r>
      <w:r w:rsidR="00CF33E1">
        <w:rPr>
          <w:color w:val="FF0000"/>
          <w:sz w:val="28"/>
          <w:szCs w:val="28"/>
        </w:rPr>
        <w:t xml:space="preserve"> </w:t>
      </w:r>
      <w:r w:rsidR="00DA4E9A" w:rsidRPr="007B7508">
        <w:rPr>
          <w:sz w:val="28"/>
          <w:szCs w:val="28"/>
        </w:rPr>
        <w:t xml:space="preserve">bij”. </w:t>
      </w:r>
    </w:p>
    <w:p w:rsidR="00D464DD" w:rsidRPr="007B7508" w:rsidRDefault="00D464DD" w:rsidP="00D464DD">
      <w:pPr>
        <w:rPr>
          <w:sz w:val="28"/>
          <w:szCs w:val="28"/>
        </w:rPr>
      </w:pPr>
    </w:p>
    <w:p w:rsidR="00D464DD" w:rsidRPr="007B7508" w:rsidRDefault="00351FA5" w:rsidP="00D464DD">
      <w:pPr>
        <w:rPr>
          <w:sz w:val="28"/>
          <w:szCs w:val="28"/>
        </w:rPr>
      </w:pPr>
      <w:r w:rsidRPr="007B7508">
        <w:rPr>
          <w:b/>
          <w:sz w:val="28"/>
          <w:szCs w:val="28"/>
        </w:rPr>
        <w:lastRenderedPageBreak/>
        <w:t>Soepel en snel</w:t>
      </w:r>
      <w:r w:rsidR="00D464DD" w:rsidRPr="007B7508">
        <w:rPr>
          <w:b/>
          <w:sz w:val="28"/>
          <w:szCs w:val="28"/>
        </w:rPr>
        <w:br/>
      </w:r>
      <w:r w:rsidRPr="007B7508">
        <w:rPr>
          <w:sz w:val="28"/>
          <w:szCs w:val="28"/>
        </w:rPr>
        <w:t>Over het regelen van de subsidie zegt Henk</w:t>
      </w:r>
      <w:r w:rsidR="00C361CB" w:rsidRPr="007B7508">
        <w:rPr>
          <w:sz w:val="28"/>
          <w:szCs w:val="28"/>
        </w:rPr>
        <w:t>:</w:t>
      </w:r>
      <w:r w:rsidR="00D464DD" w:rsidRPr="007B7508">
        <w:rPr>
          <w:sz w:val="28"/>
          <w:szCs w:val="28"/>
        </w:rPr>
        <w:t xml:space="preserve"> “</w:t>
      </w:r>
      <w:r w:rsidR="00C361CB" w:rsidRPr="007B7508">
        <w:rPr>
          <w:sz w:val="28"/>
          <w:szCs w:val="28"/>
        </w:rPr>
        <w:t>d</w:t>
      </w:r>
      <w:r w:rsidR="00D464DD" w:rsidRPr="007B7508">
        <w:rPr>
          <w:sz w:val="28"/>
          <w:szCs w:val="28"/>
        </w:rPr>
        <w:t>at is heel soepel verlopen. Ik</w:t>
      </w:r>
      <w:r w:rsidRPr="007B7508">
        <w:rPr>
          <w:sz w:val="28"/>
          <w:szCs w:val="28"/>
        </w:rPr>
        <w:t xml:space="preserve"> moet zeggen dat we goede</w:t>
      </w:r>
      <w:r w:rsidR="00D464DD" w:rsidRPr="007B7508">
        <w:rPr>
          <w:sz w:val="28"/>
          <w:szCs w:val="28"/>
        </w:rPr>
        <w:t xml:space="preserve"> medewerking hebben gehad van het stadsdeel”. Het geheel is volgens Henk ook erg </w:t>
      </w:r>
      <w:r w:rsidR="00C6083A" w:rsidRPr="007B7508">
        <w:rPr>
          <w:sz w:val="28"/>
          <w:szCs w:val="28"/>
        </w:rPr>
        <w:t xml:space="preserve">spontaan en </w:t>
      </w:r>
      <w:r w:rsidR="00D464DD" w:rsidRPr="007B7508">
        <w:rPr>
          <w:sz w:val="28"/>
          <w:szCs w:val="28"/>
        </w:rPr>
        <w:t>snel</w:t>
      </w:r>
      <w:r w:rsidR="00C361CB" w:rsidRPr="007B7508">
        <w:rPr>
          <w:sz w:val="28"/>
          <w:szCs w:val="28"/>
        </w:rPr>
        <w:t xml:space="preserve"> verlopen</w:t>
      </w:r>
      <w:r w:rsidR="00D464DD" w:rsidRPr="007B7508">
        <w:rPr>
          <w:sz w:val="28"/>
          <w:szCs w:val="28"/>
        </w:rPr>
        <w:t xml:space="preserve">, het initiatief ging als een lopend vuurtje door de buurt. En dat het goed heeft uitgepakt, staat als een </w:t>
      </w:r>
      <w:r w:rsidRPr="007B7508">
        <w:rPr>
          <w:sz w:val="28"/>
          <w:szCs w:val="28"/>
        </w:rPr>
        <w:t>paal boven water. Henk aarzelt</w:t>
      </w:r>
      <w:r w:rsidR="00D464DD" w:rsidRPr="007B7508">
        <w:rPr>
          <w:sz w:val="28"/>
          <w:szCs w:val="28"/>
        </w:rPr>
        <w:t xml:space="preserve"> geen moment of hij de subsidie zou aanraden aan andere Amsterdammers: “In mijn ervaring is dit een hele aantrekkeli</w:t>
      </w:r>
      <w:r w:rsidR="00B3777B" w:rsidRPr="007B7508">
        <w:rPr>
          <w:sz w:val="28"/>
          <w:szCs w:val="28"/>
        </w:rPr>
        <w:t xml:space="preserve">jke gelegenheid om je buurt </w:t>
      </w:r>
      <w:r w:rsidR="00D464DD" w:rsidRPr="007B7508">
        <w:rPr>
          <w:sz w:val="28"/>
          <w:szCs w:val="28"/>
        </w:rPr>
        <w:t>te verg</w:t>
      </w:r>
      <w:r w:rsidR="00B3777B" w:rsidRPr="007B7508">
        <w:rPr>
          <w:sz w:val="28"/>
          <w:szCs w:val="28"/>
        </w:rPr>
        <w:t>roenen</w:t>
      </w:r>
      <w:bookmarkStart w:id="0" w:name="_GoBack"/>
      <w:bookmarkEnd w:id="0"/>
      <w:r w:rsidR="00B3777B" w:rsidRPr="007B7508">
        <w:rPr>
          <w:sz w:val="28"/>
          <w:szCs w:val="28"/>
        </w:rPr>
        <w:t xml:space="preserve"> en verfraaien</w:t>
      </w:r>
      <w:r w:rsidR="00D464DD" w:rsidRPr="007B7508">
        <w:rPr>
          <w:sz w:val="28"/>
          <w:szCs w:val="28"/>
        </w:rPr>
        <w:t>. Maar ook om met buurtbewoners spo</w:t>
      </w:r>
      <w:r w:rsidRPr="007B7508">
        <w:rPr>
          <w:sz w:val="28"/>
          <w:szCs w:val="28"/>
        </w:rPr>
        <w:t>ntaan iets aardigs en een blijvend verband te organiseren</w:t>
      </w:r>
      <w:r w:rsidR="00D464DD" w:rsidRPr="007B7508">
        <w:rPr>
          <w:sz w:val="28"/>
          <w:szCs w:val="28"/>
        </w:rPr>
        <w:t xml:space="preserve">. En ik zit echt niet </w:t>
      </w:r>
      <w:r w:rsidRPr="007B7508">
        <w:rPr>
          <w:sz w:val="28"/>
          <w:szCs w:val="28"/>
        </w:rPr>
        <w:t xml:space="preserve">te </w:t>
      </w:r>
      <w:r w:rsidR="00D464DD" w:rsidRPr="007B7508">
        <w:rPr>
          <w:sz w:val="28"/>
          <w:szCs w:val="28"/>
        </w:rPr>
        <w:t xml:space="preserve">overdrijven! Het komt recht uit mijn hart”. </w:t>
      </w:r>
    </w:p>
    <w:p w:rsidR="00D464DD" w:rsidRPr="007B7508" w:rsidRDefault="00D464DD" w:rsidP="00D464DD">
      <w:pPr>
        <w:rPr>
          <w:sz w:val="28"/>
          <w:szCs w:val="28"/>
        </w:rPr>
      </w:pPr>
    </w:p>
    <w:p w:rsidR="00D464DD" w:rsidRPr="007B7508" w:rsidRDefault="00D464DD" w:rsidP="00D464DD">
      <w:pPr>
        <w:spacing w:line="276" w:lineRule="auto"/>
        <w:rPr>
          <w:b/>
          <w:sz w:val="28"/>
          <w:szCs w:val="28"/>
        </w:rPr>
      </w:pPr>
      <w:r w:rsidRPr="007B7508">
        <w:rPr>
          <w:b/>
          <w:sz w:val="28"/>
          <w:szCs w:val="28"/>
        </w:rPr>
        <w:t xml:space="preserve">Ook subsidie voor vergroening in jouw buurt? </w:t>
      </w:r>
    </w:p>
    <w:p w:rsidR="000B46D8" w:rsidRPr="007B7508" w:rsidRDefault="00D464DD" w:rsidP="00DF7C68">
      <w:pPr>
        <w:spacing w:line="276" w:lineRule="auto"/>
        <w:rPr>
          <w:sz w:val="28"/>
          <w:szCs w:val="28"/>
        </w:rPr>
      </w:pPr>
      <w:r w:rsidRPr="007B7508">
        <w:rPr>
          <w:sz w:val="28"/>
          <w:szCs w:val="28"/>
        </w:rPr>
        <w:t xml:space="preserve">De subsidie ‘Groen in de Buurt’ geeft bewoners een mogelijkheid met een vergroeningsproject in de buurt aan de slag te gaan. Met een goed en breed gedragen plan kan de gemeente het initiatief financieren, waarna de bewoners het zelf gaan organiseren en onderhouden. De gemeente Amsterdam stimuleert dergelijke initiatieven voor vergroening en zelfbeheer graag. Wil je zelf ook met groen in je buurt aan de slag? Dat kan! Gebruik dit </w:t>
      </w:r>
      <w:r w:rsidRPr="007B7508">
        <w:rPr>
          <w:color w:val="548DD4" w:themeColor="text2" w:themeTint="99"/>
          <w:sz w:val="28"/>
          <w:szCs w:val="28"/>
          <w:u w:val="single"/>
        </w:rPr>
        <w:t>formulier</w:t>
      </w:r>
      <w:r w:rsidRPr="007B7508">
        <w:rPr>
          <w:color w:val="548DD4" w:themeColor="text2" w:themeTint="99"/>
          <w:sz w:val="28"/>
          <w:szCs w:val="28"/>
        </w:rPr>
        <w:t xml:space="preserve"> </w:t>
      </w:r>
      <w:r w:rsidRPr="007B7508">
        <w:rPr>
          <w:sz w:val="28"/>
          <w:szCs w:val="28"/>
        </w:rPr>
        <w:t xml:space="preserve">om een aanvraag te doen. </w:t>
      </w:r>
    </w:p>
    <w:p w:rsidR="00351FA5" w:rsidRPr="007B7508" w:rsidRDefault="00351FA5">
      <w:pPr>
        <w:spacing w:line="276" w:lineRule="auto"/>
        <w:rPr>
          <w:sz w:val="28"/>
          <w:szCs w:val="28"/>
        </w:rPr>
      </w:pPr>
    </w:p>
    <w:sectPr w:rsidR="00351FA5" w:rsidRPr="007B7508" w:rsidSect="00177A29">
      <w:pgSz w:w="11906" w:h="16838"/>
      <w:pgMar w:top="1440" w:right="1644" w:bottom="1440" w:left="175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6EC"/>
    <w:multiLevelType w:val="multilevel"/>
    <w:tmpl w:val="F84E5062"/>
    <w:lvl w:ilvl="0">
      <w:start w:val="1"/>
      <w:numFmt w:val="bullet"/>
      <w:pStyle w:val="Opsommingbullet"/>
      <w:lvlText w:val=""/>
      <w:lvlJc w:val="left"/>
      <w:pPr>
        <w:tabs>
          <w:tab w:val="num" w:pos="227"/>
        </w:tabs>
        <w:ind w:left="227" w:hanging="227"/>
      </w:pPr>
      <w:rPr>
        <w:rFonts w:ascii="Wingdings" w:hAnsi="Wingdings" w:hint="default"/>
        <w:b w:val="0"/>
        <w:i w:val="0"/>
        <w:sz w:val="14"/>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1">
    <w:nsid w:val="4A7701C4"/>
    <w:multiLevelType w:val="multilevel"/>
    <w:tmpl w:val="0664917E"/>
    <w:lvl w:ilvl="0">
      <w:start w:val="1"/>
      <w:numFmt w:val="decimal"/>
      <w:pStyle w:val="Opsommingcijf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2">
    <w:nsid w:val="5FC55EEE"/>
    <w:multiLevelType w:val="multilevel"/>
    <w:tmpl w:val="A5C63D7C"/>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6E557915"/>
    <w:multiLevelType w:val="hybridMultilevel"/>
    <w:tmpl w:val="32CC0740"/>
    <w:lvl w:ilvl="0" w:tplc="717E667A">
      <w:start w:val="1"/>
      <w:numFmt w:val="decimal"/>
      <w:pStyle w:val="Tussenkopjemetcijfer"/>
      <w:lvlText w:val="%1"/>
      <w:lvlJc w:val="left"/>
      <w:pPr>
        <w:tabs>
          <w:tab w:val="num" w:pos="227"/>
        </w:tabs>
        <w:ind w:left="227" w:hanging="227"/>
      </w:pPr>
      <w:rPr>
        <w:rFonts w:hint="default"/>
        <w:b/>
        <w:i w:val="0"/>
        <w:sz w:val="21"/>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6F97503F"/>
    <w:multiLevelType w:val="multilevel"/>
    <w:tmpl w:val="E1B0DF16"/>
    <w:lvl w:ilvl="0">
      <w:start w:val="1"/>
      <w:numFmt w:val="lowerLetter"/>
      <w:pStyle w:val="Opsomminglett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5">
    <w:nsid w:val="73DA326A"/>
    <w:multiLevelType w:val="multilevel"/>
    <w:tmpl w:val="71623120"/>
    <w:lvl w:ilvl="0">
      <w:start w:val="1"/>
      <w:numFmt w:val="decimal"/>
      <w:pStyle w:val="Kop1"/>
      <w:suff w:val="space"/>
      <w:lvlText w:val="%1"/>
      <w:lvlJc w:val="left"/>
      <w:pPr>
        <w:ind w:left="340" w:hanging="340"/>
      </w:pPr>
      <w:rPr>
        <w:rFonts w:hint="default"/>
      </w:rPr>
    </w:lvl>
    <w:lvl w:ilvl="1">
      <w:start w:val="1"/>
      <w:numFmt w:val="decimal"/>
      <w:pStyle w:val="Kop2"/>
      <w:suff w:val="space"/>
      <w:lvlText w:val="%1.%2"/>
      <w:lvlJc w:val="left"/>
      <w:pPr>
        <w:ind w:left="414" w:hanging="414"/>
      </w:pPr>
      <w:rPr>
        <w:rFonts w:hint="default"/>
      </w:rPr>
    </w:lvl>
    <w:lvl w:ilvl="2">
      <w:start w:val="1"/>
      <w:numFmt w:val="decimal"/>
      <w:pStyle w:val="Kop3"/>
      <w:suff w:val="space"/>
      <w:lvlText w:val="%1.%2.%3"/>
      <w:lvlJc w:val="left"/>
      <w:pPr>
        <w:ind w:left="510" w:hanging="51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6">
    <w:nsid w:val="756163A0"/>
    <w:multiLevelType w:val="hybridMultilevel"/>
    <w:tmpl w:val="C58AB40C"/>
    <w:lvl w:ilvl="0" w:tplc="23ACDA3C">
      <w:start w:val="1"/>
      <w:numFmt w:val="decimal"/>
      <w:pStyle w:val="Voetnootrapport"/>
      <w:lvlText w:val="[%1]"/>
      <w:lvlJc w:val="left"/>
      <w:pPr>
        <w:tabs>
          <w:tab w:val="num" w:pos="312"/>
        </w:tabs>
        <w:ind w:left="312" w:hanging="312"/>
      </w:pPr>
      <w:rPr>
        <w:rFonts w:hint="default"/>
        <w:b w:val="0"/>
        <w:i w:val="0"/>
        <w:sz w:val="17"/>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6"/>
  </w:num>
  <w:num w:numId="4">
    <w:abstractNumId w:val="5"/>
  </w:num>
  <w:num w:numId="5">
    <w:abstractNumId w:val="0"/>
  </w:num>
  <w:num w:numId="6">
    <w:abstractNumId w:val="1"/>
  </w:num>
  <w:num w:numId="7">
    <w:abstractNumId w:val="4"/>
  </w:num>
  <w:num w:numId="8">
    <w:abstractNumId w:val="3"/>
  </w:num>
  <w:num w:numId="9">
    <w:abstractNumId w:val="6"/>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3"/>
  </w:num>
  <w:num w:numId="20">
    <w:abstractNumId w:val="6"/>
  </w:num>
  <w:num w:numId="21">
    <w:abstractNumId w:val="0"/>
  </w:num>
  <w:num w:numId="22">
    <w:abstractNumId w:val="1"/>
  </w:num>
  <w:num w:numId="23">
    <w:abstractNumId w:val="4"/>
  </w:num>
  <w:num w:numId="24">
    <w:abstractNumId w:val="0"/>
  </w:num>
  <w:num w:numId="25">
    <w:abstractNumId w:val="0"/>
  </w:num>
  <w:num w:numId="2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5"/>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4DD"/>
    <w:rsid w:val="00003378"/>
    <w:rsid w:val="00042D71"/>
    <w:rsid w:val="000B46D8"/>
    <w:rsid w:val="0014658C"/>
    <w:rsid w:val="00177A29"/>
    <w:rsid w:val="00224AF6"/>
    <w:rsid w:val="0027557B"/>
    <w:rsid w:val="002B5524"/>
    <w:rsid w:val="00311D7E"/>
    <w:rsid w:val="00351FA5"/>
    <w:rsid w:val="003B3222"/>
    <w:rsid w:val="00424DED"/>
    <w:rsid w:val="00482A4F"/>
    <w:rsid w:val="004F3EAC"/>
    <w:rsid w:val="00527398"/>
    <w:rsid w:val="00632123"/>
    <w:rsid w:val="00705C08"/>
    <w:rsid w:val="007B7508"/>
    <w:rsid w:val="008104C5"/>
    <w:rsid w:val="008402D9"/>
    <w:rsid w:val="00844340"/>
    <w:rsid w:val="00866D84"/>
    <w:rsid w:val="008773D0"/>
    <w:rsid w:val="009175F9"/>
    <w:rsid w:val="00944520"/>
    <w:rsid w:val="00964B3E"/>
    <w:rsid w:val="009761CF"/>
    <w:rsid w:val="009B0D92"/>
    <w:rsid w:val="00A03098"/>
    <w:rsid w:val="00A3732E"/>
    <w:rsid w:val="00A53085"/>
    <w:rsid w:val="00AF1D2C"/>
    <w:rsid w:val="00B3777B"/>
    <w:rsid w:val="00BB6B59"/>
    <w:rsid w:val="00BD0C39"/>
    <w:rsid w:val="00C361CB"/>
    <w:rsid w:val="00C6083A"/>
    <w:rsid w:val="00CC1003"/>
    <w:rsid w:val="00CF33E1"/>
    <w:rsid w:val="00D464DD"/>
    <w:rsid w:val="00DA4E9A"/>
    <w:rsid w:val="00DF7C68"/>
    <w:rsid w:val="00E14D5F"/>
    <w:rsid w:val="00EB1492"/>
    <w:rsid w:val="00F12F0D"/>
    <w:rsid w:val="00FE250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Times New Roman" w:hAnsi="Corbel" w:cs="Times New Roman"/>
        <w:sz w:val="21"/>
        <w:szCs w:val="21"/>
        <w:lang w:val="nl-NL" w:eastAsia="nl-NL" w:bidi="ar-SA"/>
      </w:rPr>
    </w:rPrDefault>
    <w:pPrDefault>
      <w:pPr>
        <w:spacing w:line="280" w:lineRule="atLeast"/>
      </w:pPr>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al">
    <w:name w:val="Normal"/>
    <w:qFormat/>
    <w:rsid w:val="00D464DD"/>
  </w:style>
  <w:style w:type="paragraph" w:styleId="Kop1">
    <w:name w:val="heading 1"/>
    <w:aliases w:val="Hoofdstuktitel"/>
    <w:basedOn w:val="Normaal"/>
    <w:next w:val="Normaal"/>
    <w:qFormat/>
    <w:rsid w:val="00FE2507"/>
    <w:pPr>
      <w:keepNext/>
      <w:numPr>
        <w:numId w:val="18"/>
      </w:numPr>
      <w:spacing w:after="1120" w:line="560" w:lineRule="atLeast"/>
      <w:outlineLvl w:val="0"/>
    </w:pPr>
    <w:rPr>
      <w:rFonts w:cs="Arial"/>
      <w:b/>
      <w:bCs/>
      <w:sz w:val="42"/>
      <w:szCs w:val="32"/>
    </w:rPr>
  </w:style>
  <w:style w:type="paragraph" w:styleId="Kop2">
    <w:name w:val="heading 2"/>
    <w:aliases w:val="Paragraaf"/>
    <w:basedOn w:val="Normaal"/>
    <w:next w:val="Normaal"/>
    <w:qFormat/>
    <w:rsid w:val="00FE2507"/>
    <w:pPr>
      <w:keepNext/>
      <w:numPr>
        <w:ilvl w:val="1"/>
        <w:numId w:val="18"/>
      </w:numPr>
      <w:spacing w:before="560" w:after="280"/>
      <w:outlineLvl w:val="1"/>
    </w:pPr>
    <w:rPr>
      <w:rFonts w:cs="Arial"/>
      <w:b/>
      <w:bCs/>
      <w:iCs/>
      <w:sz w:val="26"/>
      <w:szCs w:val="28"/>
    </w:rPr>
  </w:style>
  <w:style w:type="paragraph" w:styleId="Kop3">
    <w:name w:val="heading 3"/>
    <w:aliases w:val="Subparagraaf"/>
    <w:basedOn w:val="Normaal"/>
    <w:next w:val="Normaal"/>
    <w:qFormat/>
    <w:rsid w:val="00FE2507"/>
    <w:pPr>
      <w:keepNext/>
      <w:numPr>
        <w:ilvl w:val="2"/>
        <w:numId w:val="18"/>
      </w:numPr>
      <w:spacing w:before="560" w:after="280"/>
      <w:outlineLvl w:val="2"/>
    </w:pPr>
    <w:rPr>
      <w:rFonts w:cs="Arial"/>
      <w:b/>
      <w:bCs/>
      <w:sz w:val="22"/>
      <w:szCs w:val="26"/>
    </w:rPr>
  </w:style>
  <w:style w:type="paragraph" w:styleId="Kop4">
    <w:name w:val="heading 4"/>
    <w:basedOn w:val="Normaal"/>
    <w:next w:val="Normaal"/>
    <w:semiHidden/>
    <w:qFormat/>
    <w:rsid w:val="00FE2507"/>
    <w:pPr>
      <w:keepNext/>
      <w:numPr>
        <w:ilvl w:val="3"/>
        <w:numId w:val="18"/>
      </w:numPr>
      <w:spacing w:before="240" w:after="60"/>
      <w:outlineLvl w:val="3"/>
    </w:pPr>
    <w:rPr>
      <w:rFonts w:ascii="Times New Roman" w:hAnsi="Times New Roman"/>
      <w:b/>
      <w:bCs/>
      <w:sz w:val="28"/>
      <w:szCs w:val="28"/>
    </w:rPr>
  </w:style>
  <w:style w:type="paragraph" w:styleId="Kop5">
    <w:name w:val="heading 5"/>
    <w:basedOn w:val="Normaal"/>
    <w:next w:val="Normaal"/>
    <w:semiHidden/>
    <w:qFormat/>
    <w:rsid w:val="00FE2507"/>
    <w:pPr>
      <w:numPr>
        <w:ilvl w:val="4"/>
        <w:numId w:val="18"/>
      </w:numPr>
      <w:spacing w:before="240" w:after="60"/>
      <w:outlineLvl w:val="4"/>
    </w:pPr>
    <w:rPr>
      <w:b/>
      <w:bCs/>
      <w:i/>
      <w:iCs/>
      <w:sz w:val="26"/>
      <w:szCs w:val="26"/>
    </w:rPr>
  </w:style>
  <w:style w:type="paragraph" w:styleId="Kop6">
    <w:name w:val="heading 6"/>
    <w:basedOn w:val="Normaal"/>
    <w:next w:val="Normaal"/>
    <w:semiHidden/>
    <w:qFormat/>
    <w:rsid w:val="00FE2507"/>
    <w:pPr>
      <w:numPr>
        <w:ilvl w:val="5"/>
        <w:numId w:val="18"/>
      </w:numPr>
      <w:spacing w:before="240" w:after="60"/>
      <w:outlineLvl w:val="5"/>
    </w:pPr>
    <w:rPr>
      <w:rFonts w:ascii="Times New Roman" w:hAnsi="Times New Roman"/>
      <w:b/>
      <w:bCs/>
      <w:sz w:val="22"/>
      <w:szCs w:val="22"/>
    </w:rPr>
  </w:style>
  <w:style w:type="paragraph" w:styleId="Kop7">
    <w:name w:val="heading 7"/>
    <w:basedOn w:val="Normaal"/>
    <w:next w:val="Normaal"/>
    <w:semiHidden/>
    <w:qFormat/>
    <w:rsid w:val="00FE2507"/>
    <w:pPr>
      <w:numPr>
        <w:ilvl w:val="6"/>
        <w:numId w:val="18"/>
      </w:numPr>
      <w:spacing w:before="240" w:after="60"/>
      <w:outlineLvl w:val="6"/>
    </w:pPr>
    <w:rPr>
      <w:rFonts w:ascii="Times New Roman" w:hAnsi="Times New Roman"/>
      <w:sz w:val="24"/>
    </w:rPr>
  </w:style>
  <w:style w:type="paragraph" w:styleId="Kop8">
    <w:name w:val="heading 8"/>
    <w:basedOn w:val="Normaal"/>
    <w:next w:val="Normaal"/>
    <w:semiHidden/>
    <w:qFormat/>
    <w:rsid w:val="00FE2507"/>
    <w:pPr>
      <w:numPr>
        <w:ilvl w:val="7"/>
        <w:numId w:val="18"/>
      </w:numPr>
      <w:spacing w:before="240" w:after="60"/>
      <w:outlineLvl w:val="7"/>
    </w:pPr>
    <w:rPr>
      <w:rFonts w:ascii="Times New Roman" w:hAnsi="Times New Roman"/>
      <w:i/>
      <w:iCs/>
      <w:sz w:val="24"/>
    </w:rPr>
  </w:style>
  <w:style w:type="paragraph" w:styleId="Kop9">
    <w:name w:val="heading 9"/>
    <w:basedOn w:val="Normaal"/>
    <w:next w:val="Normaal"/>
    <w:semiHidden/>
    <w:qFormat/>
    <w:rsid w:val="00FE2507"/>
    <w:pPr>
      <w:numPr>
        <w:ilvl w:val="8"/>
        <w:numId w:val="18"/>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binnentekst">
    <w:name w:val="Accent binnen tekst"/>
    <w:basedOn w:val="Normaal"/>
    <w:qFormat/>
    <w:rsid w:val="00FE2507"/>
    <w:rPr>
      <w:i/>
    </w:rPr>
  </w:style>
  <w:style w:type="paragraph" w:customStyle="1" w:styleId="TussenkopjeInleidingpersbericht">
    <w:name w:val="Tussenkopje / Inleiding persbericht"/>
    <w:basedOn w:val="Normaal"/>
    <w:qFormat/>
    <w:rsid w:val="00FE2507"/>
    <w:pPr>
      <w:spacing w:before="280"/>
    </w:pPr>
    <w:rPr>
      <w:b/>
    </w:rPr>
  </w:style>
  <w:style w:type="paragraph" w:customStyle="1" w:styleId="Tussenkopjemetcijfer">
    <w:name w:val="Tussenkopje met cijfer"/>
    <w:basedOn w:val="Normaal"/>
    <w:qFormat/>
    <w:rsid w:val="00FE2507"/>
    <w:pPr>
      <w:numPr>
        <w:numId w:val="19"/>
      </w:numPr>
    </w:pPr>
    <w:rPr>
      <w:b/>
    </w:rPr>
  </w:style>
  <w:style w:type="paragraph" w:customStyle="1" w:styleId="Tussenkopjeuitnodiging">
    <w:name w:val="Tussenkopje uitnodiging"/>
    <w:basedOn w:val="Normaal"/>
    <w:qFormat/>
    <w:rsid w:val="00FE2507"/>
    <w:rPr>
      <w:b/>
      <w:sz w:val="26"/>
    </w:rPr>
  </w:style>
  <w:style w:type="paragraph" w:customStyle="1" w:styleId="Bijschriftkopjerapport">
    <w:name w:val="Bijschrift kopje rapport"/>
    <w:basedOn w:val="Normaal"/>
    <w:qFormat/>
    <w:rsid w:val="00FE2507"/>
    <w:rPr>
      <w:b/>
      <w:sz w:val="18"/>
    </w:rPr>
  </w:style>
  <w:style w:type="paragraph" w:customStyle="1" w:styleId="Bijschriftrapport">
    <w:name w:val="Bijschrift rapport"/>
    <w:basedOn w:val="Normaal"/>
    <w:qFormat/>
    <w:rsid w:val="00FE2507"/>
    <w:rPr>
      <w:sz w:val="18"/>
    </w:rPr>
  </w:style>
  <w:style w:type="paragraph" w:customStyle="1" w:styleId="Figuurkoprapport">
    <w:name w:val="Figuurkop rapport"/>
    <w:basedOn w:val="Normaal"/>
    <w:qFormat/>
    <w:rsid w:val="00FE2507"/>
    <w:pPr>
      <w:spacing w:before="560"/>
    </w:pPr>
    <w:rPr>
      <w:b/>
      <w:sz w:val="18"/>
    </w:rPr>
  </w:style>
  <w:style w:type="paragraph" w:customStyle="1" w:styleId="Voetnootrapport">
    <w:name w:val="Voetnoot rapport"/>
    <w:basedOn w:val="Normaal"/>
    <w:qFormat/>
    <w:rsid w:val="00FE2507"/>
    <w:pPr>
      <w:numPr>
        <w:numId w:val="20"/>
      </w:numPr>
      <w:spacing w:before="560" w:line="200" w:lineRule="atLeast"/>
    </w:pPr>
    <w:rPr>
      <w:sz w:val="17"/>
    </w:rPr>
  </w:style>
  <w:style w:type="paragraph" w:customStyle="1" w:styleId="Alineakopjerapport">
    <w:name w:val="Alineakopje rapport"/>
    <w:basedOn w:val="Normaal"/>
    <w:qFormat/>
    <w:rsid w:val="00FE2507"/>
    <w:pPr>
      <w:spacing w:before="280"/>
    </w:pPr>
    <w:rPr>
      <w:i/>
    </w:rPr>
  </w:style>
  <w:style w:type="paragraph" w:customStyle="1" w:styleId="TussenkopjerapportOndertiteltitelpagina">
    <w:name w:val="Tussenkopje rapport / Ondertitel titelpagina"/>
    <w:basedOn w:val="Normaal"/>
    <w:qFormat/>
    <w:rsid w:val="00FE2507"/>
    <w:pPr>
      <w:spacing w:before="280"/>
    </w:pPr>
    <w:rPr>
      <w:b/>
      <w:sz w:val="22"/>
    </w:rPr>
  </w:style>
  <w:style w:type="paragraph" w:customStyle="1" w:styleId="Opsommingbullet">
    <w:name w:val="Opsomming bullet"/>
    <w:basedOn w:val="Normaal"/>
    <w:qFormat/>
    <w:rsid w:val="002B5524"/>
    <w:pPr>
      <w:numPr>
        <w:numId w:val="26"/>
      </w:numPr>
    </w:pPr>
  </w:style>
  <w:style w:type="paragraph" w:customStyle="1" w:styleId="Opsommingcijfer">
    <w:name w:val="Opsomming cijfer"/>
    <w:basedOn w:val="Normaal"/>
    <w:qFormat/>
    <w:rsid w:val="00FE2507"/>
    <w:pPr>
      <w:numPr>
        <w:numId w:val="22"/>
      </w:numPr>
    </w:pPr>
  </w:style>
  <w:style w:type="paragraph" w:customStyle="1" w:styleId="Opsommingletter">
    <w:name w:val="Opsomming letter"/>
    <w:basedOn w:val="Normaal"/>
    <w:qFormat/>
    <w:rsid w:val="00FE2507"/>
    <w:pPr>
      <w:numPr>
        <w:numId w:val="23"/>
      </w:numPr>
    </w:pPr>
  </w:style>
  <w:style w:type="paragraph" w:styleId="Inhopg1">
    <w:name w:val="toc 1"/>
    <w:basedOn w:val="Normaal"/>
    <w:next w:val="Normaal"/>
    <w:autoRedefine/>
    <w:semiHidden/>
    <w:rsid w:val="003B3222"/>
    <w:pPr>
      <w:spacing w:before="280"/>
      <w:ind w:left="159" w:hanging="159"/>
    </w:pPr>
    <w:rPr>
      <w:b/>
      <w:sz w:val="22"/>
    </w:rPr>
  </w:style>
  <w:style w:type="paragraph" w:styleId="Inhopg2">
    <w:name w:val="toc 2"/>
    <w:basedOn w:val="Normaal"/>
    <w:next w:val="Normaal"/>
    <w:autoRedefine/>
    <w:semiHidden/>
    <w:rsid w:val="003B3222"/>
    <w:pPr>
      <w:ind w:left="301" w:hanging="301"/>
    </w:pPr>
  </w:style>
  <w:style w:type="paragraph" w:styleId="Inhopg3">
    <w:name w:val="toc 3"/>
    <w:basedOn w:val="Normaal"/>
    <w:next w:val="Normaal"/>
    <w:autoRedefine/>
    <w:semiHidden/>
    <w:rsid w:val="003B3222"/>
    <w:pPr>
      <w:ind w:left="442" w:hanging="442"/>
    </w:pPr>
  </w:style>
  <w:style w:type="paragraph" w:customStyle="1" w:styleId="DocumentnaamKopRapporttiteltitelpagina">
    <w:name w:val="Documentnaam / Kop / Rapporttitel titelpagina"/>
    <w:basedOn w:val="Normaal"/>
    <w:qFormat/>
    <w:rsid w:val="00FE2507"/>
    <w:pPr>
      <w:spacing w:line="560" w:lineRule="atLeast"/>
    </w:pPr>
    <w:rPr>
      <w:b/>
      <w:sz w:val="42"/>
    </w:rPr>
  </w:style>
  <w:style w:type="paragraph" w:customStyle="1" w:styleId="AdresRetouradresNaamgemeenteDatumKenmerkPaginaAfzenderentitelVersieendatum">
    <w:name w:val="Adres / Retouradres / Naam gemeente / Datum / Kenmerk / Pagina / Afzender en titel / Versie en datum"/>
    <w:basedOn w:val="Normaal"/>
    <w:qFormat/>
    <w:rsid w:val="00FE2507"/>
    <w:pPr>
      <w:spacing w:line="240" w:lineRule="atLeast"/>
    </w:pPr>
    <w:rPr>
      <w:sz w:val="17"/>
    </w:rPr>
  </w:style>
  <w:style w:type="paragraph" w:customStyle="1" w:styleId="KopjesdatumKenmerketcRouteVerwijzing">
    <w:name w:val="Kopjes datum / Kenmerk etc. / Route / Verwijzing"/>
    <w:basedOn w:val="Normaal"/>
    <w:qFormat/>
    <w:rsid w:val="00FE2507"/>
    <w:rPr>
      <w:sz w:val="17"/>
    </w:rPr>
  </w:style>
  <w:style w:type="paragraph" w:customStyle="1" w:styleId="Tabelkolomkopjes">
    <w:name w:val="Tabelkolomkopjes"/>
    <w:basedOn w:val="Normaal"/>
    <w:qFormat/>
    <w:rsid w:val="00FE2507"/>
    <w:pPr>
      <w:jc w:val="right"/>
    </w:pPr>
    <w:rPr>
      <w:b/>
      <w:sz w:val="18"/>
    </w:rPr>
  </w:style>
  <w:style w:type="paragraph" w:customStyle="1" w:styleId="TabeltekstRegular">
    <w:name w:val="Tabeltekst Regular"/>
    <w:basedOn w:val="Normaal"/>
    <w:qFormat/>
    <w:rsid w:val="00FE2507"/>
    <w:pPr>
      <w:jc w:val="right"/>
    </w:pPr>
    <w:rPr>
      <w:sz w:val="18"/>
    </w:rPr>
  </w:style>
  <w:style w:type="paragraph" w:customStyle="1" w:styleId="TabeltekstmetBoldaccenten">
    <w:name w:val="Tabeltekst met Bold accenten"/>
    <w:basedOn w:val="Normaal"/>
    <w:qFormat/>
    <w:rsid w:val="00FE2507"/>
    <w:rPr>
      <w:b/>
      <w:sz w:val="18"/>
    </w:rPr>
  </w:style>
  <w:style w:type="paragraph" w:styleId="Ballontekst">
    <w:name w:val="Balloon Text"/>
    <w:basedOn w:val="Normaal"/>
    <w:link w:val="BallontekstTeken"/>
    <w:rsid w:val="00D464DD"/>
    <w:pPr>
      <w:spacing w:line="240" w:lineRule="auto"/>
    </w:pPr>
    <w:rPr>
      <w:rFonts w:ascii="Tahoma" w:hAnsi="Tahoma" w:cs="Tahoma"/>
      <w:sz w:val="16"/>
      <w:szCs w:val="16"/>
    </w:rPr>
  </w:style>
  <w:style w:type="character" w:customStyle="1" w:styleId="BallontekstTeken">
    <w:name w:val="Ballontekst Teken"/>
    <w:basedOn w:val="Standaardalinea-lettertype"/>
    <w:link w:val="Ballontekst"/>
    <w:rsid w:val="00D464DD"/>
    <w:rPr>
      <w:rFonts w:ascii="Tahoma" w:hAnsi="Tahoma" w:cs="Tahoma"/>
      <w:sz w:val="16"/>
      <w:szCs w:val="16"/>
    </w:rPr>
  </w:style>
  <w:style w:type="character" w:styleId="Verwijzingopmerking">
    <w:name w:val="annotation reference"/>
    <w:basedOn w:val="Standaardalinea-lettertype"/>
    <w:rsid w:val="00866D84"/>
    <w:rPr>
      <w:sz w:val="16"/>
      <w:szCs w:val="16"/>
    </w:rPr>
  </w:style>
  <w:style w:type="paragraph" w:styleId="Tekstopmerking">
    <w:name w:val="annotation text"/>
    <w:basedOn w:val="Normaal"/>
    <w:link w:val="TekstopmerkingTeken"/>
    <w:rsid w:val="00866D84"/>
    <w:pPr>
      <w:spacing w:line="240" w:lineRule="auto"/>
    </w:pPr>
    <w:rPr>
      <w:sz w:val="20"/>
      <w:szCs w:val="20"/>
    </w:rPr>
  </w:style>
  <w:style w:type="character" w:customStyle="1" w:styleId="TekstopmerkingTeken">
    <w:name w:val="Tekst opmerking Teken"/>
    <w:basedOn w:val="Standaardalinea-lettertype"/>
    <w:link w:val="Tekstopmerking"/>
    <w:rsid w:val="00866D84"/>
    <w:rPr>
      <w:sz w:val="20"/>
      <w:szCs w:val="20"/>
    </w:rPr>
  </w:style>
  <w:style w:type="paragraph" w:styleId="Onderwerpvanopmerking">
    <w:name w:val="annotation subject"/>
    <w:basedOn w:val="Tekstopmerking"/>
    <w:next w:val="Tekstopmerking"/>
    <w:link w:val="OnderwerpvanopmerkingTeken"/>
    <w:rsid w:val="00866D84"/>
    <w:rPr>
      <w:b/>
      <w:bCs/>
    </w:rPr>
  </w:style>
  <w:style w:type="character" w:customStyle="1" w:styleId="OnderwerpvanopmerkingTeken">
    <w:name w:val="Onderwerp van opmerking Teken"/>
    <w:basedOn w:val="TekstopmerkingTeken"/>
    <w:link w:val="Onderwerpvanopmerking"/>
    <w:rsid w:val="00866D84"/>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imes New Roman" w:hAnsi="Corbel" w:cs="Times New Roman"/>
        <w:sz w:val="21"/>
        <w:szCs w:val="21"/>
        <w:lang w:val="nl-NL" w:eastAsia="nl-NL" w:bidi="ar-SA"/>
      </w:rPr>
    </w:rPrDefault>
    <w:pPrDefault>
      <w:pPr>
        <w:spacing w:line="280" w:lineRule="atLeast"/>
      </w:pPr>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al">
    <w:name w:val="Normal"/>
    <w:qFormat/>
    <w:rsid w:val="00D464DD"/>
  </w:style>
  <w:style w:type="paragraph" w:styleId="Kop1">
    <w:name w:val="heading 1"/>
    <w:aliases w:val="Hoofdstuktitel"/>
    <w:basedOn w:val="Normaal"/>
    <w:next w:val="Normaal"/>
    <w:qFormat/>
    <w:rsid w:val="00FE2507"/>
    <w:pPr>
      <w:keepNext/>
      <w:numPr>
        <w:numId w:val="18"/>
      </w:numPr>
      <w:spacing w:after="1120" w:line="560" w:lineRule="atLeast"/>
      <w:outlineLvl w:val="0"/>
    </w:pPr>
    <w:rPr>
      <w:rFonts w:cs="Arial"/>
      <w:b/>
      <w:bCs/>
      <w:sz w:val="42"/>
      <w:szCs w:val="32"/>
    </w:rPr>
  </w:style>
  <w:style w:type="paragraph" w:styleId="Kop2">
    <w:name w:val="heading 2"/>
    <w:aliases w:val="Paragraaf"/>
    <w:basedOn w:val="Normaal"/>
    <w:next w:val="Normaal"/>
    <w:qFormat/>
    <w:rsid w:val="00FE2507"/>
    <w:pPr>
      <w:keepNext/>
      <w:numPr>
        <w:ilvl w:val="1"/>
        <w:numId w:val="18"/>
      </w:numPr>
      <w:spacing w:before="560" w:after="280"/>
      <w:outlineLvl w:val="1"/>
    </w:pPr>
    <w:rPr>
      <w:rFonts w:cs="Arial"/>
      <w:b/>
      <w:bCs/>
      <w:iCs/>
      <w:sz w:val="26"/>
      <w:szCs w:val="28"/>
    </w:rPr>
  </w:style>
  <w:style w:type="paragraph" w:styleId="Kop3">
    <w:name w:val="heading 3"/>
    <w:aliases w:val="Subparagraaf"/>
    <w:basedOn w:val="Normaal"/>
    <w:next w:val="Normaal"/>
    <w:qFormat/>
    <w:rsid w:val="00FE2507"/>
    <w:pPr>
      <w:keepNext/>
      <w:numPr>
        <w:ilvl w:val="2"/>
        <w:numId w:val="18"/>
      </w:numPr>
      <w:spacing w:before="560" w:after="280"/>
      <w:outlineLvl w:val="2"/>
    </w:pPr>
    <w:rPr>
      <w:rFonts w:cs="Arial"/>
      <w:b/>
      <w:bCs/>
      <w:sz w:val="22"/>
      <w:szCs w:val="26"/>
    </w:rPr>
  </w:style>
  <w:style w:type="paragraph" w:styleId="Kop4">
    <w:name w:val="heading 4"/>
    <w:basedOn w:val="Normaal"/>
    <w:next w:val="Normaal"/>
    <w:semiHidden/>
    <w:qFormat/>
    <w:rsid w:val="00FE2507"/>
    <w:pPr>
      <w:keepNext/>
      <w:numPr>
        <w:ilvl w:val="3"/>
        <w:numId w:val="18"/>
      </w:numPr>
      <w:spacing w:before="240" w:after="60"/>
      <w:outlineLvl w:val="3"/>
    </w:pPr>
    <w:rPr>
      <w:rFonts w:ascii="Times New Roman" w:hAnsi="Times New Roman"/>
      <w:b/>
      <w:bCs/>
      <w:sz w:val="28"/>
      <w:szCs w:val="28"/>
    </w:rPr>
  </w:style>
  <w:style w:type="paragraph" w:styleId="Kop5">
    <w:name w:val="heading 5"/>
    <w:basedOn w:val="Normaal"/>
    <w:next w:val="Normaal"/>
    <w:semiHidden/>
    <w:qFormat/>
    <w:rsid w:val="00FE2507"/>
    <w:pPr>
      <w:numPr>
        <w:ilvl w:val="4"/>
        <w:numId w:val="18"/>
      </w:numPr>
      <w:spacing w:before="240" w:after="60"/>
      <w:outlineLvl w:val="4"/>
    </w:pPr>
    <w:rPr>
      <w:b/>
      <w:bCs/>
      <w:i/>
      <w:iCs/>
      <w:sz w:val="26"/>
      <w:szCs w:val="26"/>
    </w:rPr>
  </w:style>
  <w:style w:type="paragraph" w:styleId="Kop6">
    <w:name w:val="heading 6"/>
    <w:basedOn w:val="Normaal"/>
    <w:next w:val="Normaal"/>
    <w:semiHidden/>
    <w:qFormat/>
    <w:rsid w:val="00FE2507"/>
    <w:pPr>
      <w:numPr>
        <w:ilvl w:val="5"/>
        <w:numId w:val="18"/>
      </w:numPr>
      <w:spacing w:before="240" w:after="60"/>
      <w:outlineLvl w:val="5"/>
    </w:pPr>
    <w:rPr>
      <w:rFonts w:ascii="Times New Roman" w:hAnsi="Times New Roman"/>
      <w:b/>
      <w:bCs/>
      <w:sz w:val="22"/>
      <w:szCs w:val="22"/>
    </w:rPr>
  </w:style>
  <w:style w:type="paragraph" w:styleId="Kop7">
    <w:name w:val="heading 7"/>
    <w:basedOn w:val="Normaal"/>
    <w:next w:val="Normaal"/>
    <w:semiHidden/>
    <w:qFormat/>
    <w:rsid w:val="00FE2507"/>
    <w:pPr>
      <w:numPr>
        <w:ilvl w:val="6"/>
        <w:numId w:val="18"/>
      </w:numPr>
      <w:spacing w:before="240" w:after="60"/>
      <w:outlineLvl w:val="6"/>
    </w:pPr>
    <w:rPr>
      <w:rFonts w:ascii="Times New Roman" w:hAnsi="Times New Roman"/>
      <w:sz w:val="24"/>
    </w:rPr>
  </w:style>
  <w:style w:type="paragraph" w:styleId="Kop8">
    <w:name w:val="heading 8"/>
    <w:basedOn w:val="Normaal"/>
    <w:next w:val="Normaal"/>
    <w:semiHidden/>
    <w:qFormat/>
    <w:rsid w:val="00FE2507"/>
    <w:pPr>
      <w:numPr>
        <w:ilvl w:val="7"/>
        <w:numId w:val="18"/>
      </w:numPr>
      <w:spacing w:before="240" w:after="60"/>
      <w:outlineLvl w:val="7"/>
    </w:pPr>
    <w:rPr>
      <w:rFonts w:ascii="Times New Roman" w:hAnsi="Times New Roman"/>
      <w:i/>
      <w:iCs/>
      <w:sz w:val="24"/>
    </w:rPr>
  </w:style>
  <w:style w:type="paragraph" w:styleId="Kop9">
    <w:name w:val="heading 9"/>
    <w:basedOn w:val="Normaal"/>
    <w:next w:val="Normaal"/>
    <w:semiHidden/>
    <w:qFormat/>
    <w:rsid w:val="00FE2507"/>
    <w:pPr>
      <w:numPr>
        <w:ilvl w:val="8"/>
        <w:numId w:val="18"/>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binnentekst">
    <w:name w:val="Accent binnen tekst"/>
    <w:basedOn w:val="Normaal"/>
    <w:qFormat/>
    <w:rsid w:val="00FE2507"/>
    <w:rPr>
      <w:i/>
    </w:rPr>
  </w:style>
  <w:style w:type="paragraph" w:customStyle="1" w:styleId="TussenkopjeInleidingpersbericht">
    <w:name w:val="Tussenkopje / Inleiding persbericht"/>
    <w:basedOn w:val="Normaal"/>
    <w:qFormat/>
    <w:rsid w:val="00FE2507"/>
    <w:pPr>
      <w:spacing w:before="280"/>
    </w:pPr>
    <w:rPr>
      <w:b/>
    </w:rPr>
  </w:style>
  <w:style w:type="paragraph" w:customStyle="1" w:styleId="Tussenkopjemetcijfer">
    <w:name w:val="Tussenkopje met cijfer"/>
    <w:basedOn w:val="Normaal"/>
    <w:qFormat/>
    <w:rsid w:val="00FE2507"/>
    <w:pPr>
      <w:numPr>
        <w:numId w:val="19"/>
      </w:numPr>
    </w:pPr>
    <w:rPr>
      <w:b/>
    </w:rPr>
  </w:style>
  <w:style w:type="paragraph" w:customStyle="1" w:styleId="Tussenkopjeuitnodiging">
    <w:name w:val="Tussenkopje uitnodiging"/>
    <w:basedOn w:val="Normaal"/>
    <w:qFormat/>
    <w:rsid w:val="00FE2507"/>
    <w:rPr>
      <w:b/>
      <w:sz w:val="26"/>
    </w:rPr>
  </w:style>
  <w:style w:type="paragraph" w:customStyle="1" w:styleId="Bijschriftkopjerapport">
    <w:name w:val="Bijschrift kopje rapport"/>
    <w:basedOn w:val="Normaal"/>
    <w:qFormat/>
    <w:rsid w:val="00FE2507"/>
    <w:rPr>
      <w:b/>
      <w:sz w:val="18"/>
    </w:rPr>
  </w:style>
  <w:style w:type="paragraph" w:customStyle="1" w:styleId="Bijschriftrapport">
    <w:name w:val="Bijschrift rapport"/>
    <w:basedOn w:val="Normaal"/>
    <w:qFormat/>
    <w:rsid w:val="00FE2507"/>
    <w:rPr>
      <w:sz w:val="18"/>
    </w:rPr>
  </w:style>
  <w:style w:type="paragraph" w:customStyle="1" w:styleId="Figuurkoprapport">
    <w:name w:val="Figuurkop rapport"/>
    <w:basedOn w:val="Normaal"/>
    <w:qFormat/>
    <w:rsid w:val="00FE2507"/>
    <w:pPr>
      <w:spacing w:before="560"/>
    </w:pPr>
    <w:rPr>
      <w:b/>
      <w:sz w:val="18"/>
    </w:rPr>
  </w:style>
  <w:style w:type="paragraph" w:customStyle="1" w:styleId="Voetnootrapport">
    <w:name w:val="Voetnoot rapport"/>
    <w:basedOn w:val="Normaal"/>
    <w:qFormat/>
    <w:rsid w:val="00FE2507"/>
    <w:pPr>
      <w:numPr>
        <w:numId w:val="20"/>
      </w:numPr>
      <w:spacing w:before="560" w:line="200" w:lineRule="atLeast"/>
    </w:pPr>
    <w:rPr>
      <w:sz w:val="17"/>
    </w:rPr>
  </w:style>
  <w:style w:type="paragraph" w:customStyle="1" w:styleId="Alineakopjerapport">
    <w:name w:val="Alineakopje rapport"/>
    <w:basedOn w:val="Normaal"/>
    <w:qFormat/>
    <w:rsid w:val="00FE2507"/>
    <w:pPr>
      <w:spacing w:before="280"/>
    </w:pPr>
    <w:rPr>
      <w:i/>
    </w:rPr>
  </w:style>
  <w:style w:type="paragraph" w:customStyle="1" w:styleId="TussenkopjerapportOndertiteltitelpagina">
    <w:name w:val="Tussenkopje rapport / Ondertitel titelpagina"/>
    <w:basedOn w:val="Normaal"/>
    <w:qFormat/>
    <w:rsid w:val="00FE2507"/>
    <w:pPr>
      <w:spacing w:before="280"/>
    </w:pPr>
    <w:rPr>
      <w:b/>
      <w:sz w:val="22"/>
    </w:rPr>
  </w:style>
  <w:style w:type="paragraph" w:customStyle="1" w:styleId="Opsommingbullet">
    <w:name w:val="Opsomming bullet"/>
    <w:basedOn w:val="Normaal"/>
    <w:qFormat/>
    <w:rsid w:val="002B5524"/>
    <w:pPr>
      <w:numPr>
        <w:numId w:val="26"/>
      </w:numPr>
    </w:pPr>
  </w:style>
  <w:style w:type="paragraph" w:customStyle="1" w:styleId="Opsommingcijfer">
    <w:name w:val="Opsomming cijfer"/>
    <w:basedOn w:val="Normaal"/>
    <w:qFormat/>
    <w:rsid w:val="00FE2507"/>
    <w:pPr>
      <w:numPr>
        <w:numId w:val="22"/>
      </w:numPr>
    </w:pPr>
  </w:style>
  <w:style w:type="paragraph" w:customStyle="1" w:styleId="Opsommingletter">
    <w:name w:val="Opsomming letter"/>
    <w:basedOn w:val="Normaal"/>
    <w:qFormat/>
    <w:rsid w:val="00FE2507"/>
    <w:pPr>
      <w:numPr>
        <w:numId w:val="23"/>
      </w:numPr>
    </w:pPr>
  </w:style>
  <w:style w:type="paragraph" w:styleId="Inhopg1">
    <w:name w:val="toc 1"/>
    <w:basedOn w:val="Normaal"/>
    <w:next w:val="Normaal"/>
    <w:autoRedefine/>
    <w:semiHidden/>
    <w:rsid w:val="003B3222"/>
    <w:pPr>
      <w:spacing w:before="280"/>
      <w:ind w:left="159" w:hanging="159"/>
    </w:pPr>
    <w:rPr>
      <w:b/>
      <w:sz w:val="22"/>
    </w:rPr>
  </w:style>
  <w:style w:type="paragraph" w:styleId="Inhopg2">
    <w:name w:val="toc 2"/>
    <w:basedOn w:val="Normaal"/>
    <w:next w:val="Normaal"/>
    <w:autoRedefine/>
    <w:semiHidden/>
    <w:rsid w:val="003B3222"/>
    <w:pPr>
      <w:ind w:left="301" w:hanging="301"/>
    </w:pPr>
  </w:style>
  <w:style w:type="paragraph" w:styleId="Inhopg3">
    <w:name w:val="toc 3"/>
    <w:basedOn w:val="Normaal"/>
    <w:next w:val="Normaal"/>
    <w:autoRedefine/>
    <w:semiHidden/>
    <w:rsid w:val="003B3222"/>
    <w:pPr>
      <w:ind w:left="442" w:hanging="442"/>
    </w:pPr>
  </w:style>
  <w:style w:type="paragraph" w:customStyle="1" w:styleId="DocumentnaamKopRapporttiteltitelpagina">
    <w:name w:val="Documentnaam / Kop / Rapporttitel titelpagina"/>
    <w:basedOn w:val="Normaal"/>
    <w:qFormat/>
    <w:rsid w:val="00FE2507"/>
    <w:pPr>
      <w:spacing w:line="560" w:lineRule="atLeast"/>
    </w:pPr>
    <w:rPr>
      <w:b/>
      <w:sz w:val="42"/>
    </w:rPr>
  </w:style>
  <w:style w:type="paragraph" w:customStyle="1" w:styleId="AdresRetouradresNaamgemeenteDatumKenmerkPaginaAfzenderentitelVersieendatum">
    <w:name w:val="Adres / Retouradres / Naam gemeente / Datum / Kenmerk / Pagina / Afzender en titel / Versie en datum"/>
    <w:basedOn w:val="Normaal"/>
    <w:qFormat/>
    <w:rsid w:val="00FE2507"/>
    <w:pPr>
      <w:spacing w:line="240" w:lineRule="atLeast"/>
    </w:pPr>
    <w:rPr>
      <w:sz w:val="17"/>
    </w:rPr>
  </w:style>
  <w:style w:type="paragraph" w:customStyle="1" w:styleId="KopjesdatumKenmerketcRouteVerwijzing">
    <w:name w:val="Kopjes datum / Kenmerk etc. / Route / Verwijzing"/>
    <w:basedOn w:val="Normaal"/>
    <w:qFormat/>
    <w:rsid w:val="00FE2507"/>
    <w:rPr>
      <w:sz w:val="17"/>
    </w:rPr>
  </w:style>
  <w:style w:type="paragraph" w:customStyle="1" w:styleId="Tabelkolomkopjes">
    <w:name w:val="Tabelkolomkopjes"/>
    <w:basedOn w:val="Normaal"/>
    <w:qFormat/>
    <w:rsid w:val="00FE2507"/>
    <w:pPr>
      <w:jc w:val="right"/>
    </w:pPr>
    <w:rPr>
      <w:b/>
      <w:sz w:val="18"/>
    </w:rPr>
  </w:style>
  <w:style w:type="paragraph" w:customStyle="1" w:styleId="TabeltekstRegular">
    <w:name w:val="Tabeltekst Regular"/>
    <w:basedOn w:val="Normaal"/>
    <w:qFormat/>
    <w:rsid w:val="00FE2507"/>
    <w:pPr>
      <w:jc w:val="right"/>
    </w:pPr>
    <w:rPr>
      <w:sz w:val="18"/>
    </w:rPr>
  </w:style>
  <w:style w:type="paragraph" w:customStyle="1" w:styleId="TabeltekstmetBoldaccenten">
    <w:name w:val="Tabeltekst met Bold accenten"/>
    <w:basedOn w:val="Normaal"/>
    <w:qFormat/>
    <w:rsid w:val="00FE2507"/>
    <w:rPr>
      <w:b/>
      <w:sz w:val="18"/>
    </w:rPr>
  </w:style>
  <w:style w:type="paragraph" w:styleId="Ballontekst">
    <w:name w:val="Balloon Text"/>
    <w:basedOn w:val="Normaal"/>
    <w:link w:val="BallontekstTeken"/>
    <w:rsid w:val="00D464DD"/>
    <w:pPr>
      <w:spacing w:line="240" w:lineRule="auto"/>
    </w:pPr>
    <w:rPr>
      <w:rFonts w:ascii="Tahoma" w:hAnsi="Tahoma" w:cs="Tahoma"/>
      <w:sz w:val="16"/>
      <w:szCs w:val="16"/>
    </w:rPr>
  </w:style>
  <w:style w:type="character" w:customStyle="1" w:styleId="BallontekstTeken">
    <w:name w:val="Ballontekst Teken"/>
    <w:basedOn w:val="Standaardalinea-lettertype"/>
    <w:link w:val="Ballontekst"/>
    <w:rsid w:val="00D464DD"/>
    <w:rPr>
      <w:rFonts w:ascii="Tahoma" w:hAnsi="Tahoma" w:cs="Tahoma"/>
      <w:sz w:val="16"/>
      <w:szCs w:val="16"/>
    </w:rPr>
  </w:style>
  <w:style w:type="character" w:styleId="Verwijzingopmerking">
    <w:name w:val="annotation reference"/>
    <w:basedOn w:val="Standaardalinea-lettertype"/>
    <w:rsid w:val="00866D84"/>
    <w:rPr>
      <w:sz w:val="16"/>
      <w:szCs w:val="16"/>
    </w:rPr>
  </w:style>
  <w:style w:type="paragraph" w:styleId="Tekstopmerking">
    <w:name w:val="annotation text"/>
    <w:basedOn w:val="Normaal"/>
    <w:link w:val="TekstopmerkingTeken"/>
    <w:rsid w:val="00866D84"/>
    <w:pPr>
      <w:spacing w:line="240" w:lineRule="auto"/>
    </w:pPr>
    <w:rPr>
      <w:sz w:val="20"/>
      <w:szCs w:val="20"/>
    </w:rPr>
  </w:style>
  <w:style w:type="character" w:customStyle="1" w:styleId="TekstopmerkingTeken">
    <w:name w:val="Tekst opmerking Teken"/>
    <w:basedOn w:val="Standaardalinea-lettertype"/>
    <w:link w:val="Tekstopmerking"/>
    <w:rsid w:val="00866D84"/>
    <w:rPr>
      <w:sz w:val="20"/>
      <w:szCs w:val="20"/>
    </w:rPr>
  </w:style>
  <w:style w:type="paragraph" w:styleId="Onderwerpvanopmerking">
    <w:name w:val="annotation subject"/>
    <w:basedOn w:val="Tekstopmerking"/>
    <w:next w:val="Tekstopmerking"/>
    <w:link w:val="OnderwerpvanopmerkingTeken"/>
    <w:rsid w:val="00866D84"/>
    <w:rPr>
      <w:b/>
      <w:bCs/>
    </w:rPr>
  </w:style>
  <w:style w:type="character" w:customStyle="1" w:styleId="OnderwerpvanopmerkingTeken">
    <w:name w:val="Onderwerp van opmerking Teken"/>
    <w:basedOn w:val="TekstopmerkingTeken"/>
    <w:link w:val="Onderwerpvanopmerking"/>
    <w:rsid w:val="00866D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7A3A3-A55E-CA49-8DF3-219C6BB26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739</Words>
  <Characters>4065</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Gemeente Amsterdam</Company>
  <LinksUpToDate>false</LinksUpToDate>
  <CharactersWithSpaces>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Huiberts</dc:creator>
  <cp:lastModifiedBy>henk van emmerik</cp:lastModifiedBy>
  <cp:revision>2</cp:revision>
  <dcterms:created xsi:type="dcterms:W3CDTF">2019-03-13T10:45:00Z</dcterms:created>
  <dcterms:modified xsi:type="dcterms:W3CDTF">2019-03-13T10:45:00Z</dcterms:modified>
</cp:coreProperties>
</file>